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5-1818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05.06.2026 №18810586260605076506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05.06.2026 №18810586260605076506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181</w:t>
      </w:r>
      <w:r>
        <w:rPr>
          <w:rFonts w:ascii="Times New Roman" w:eastAsia="Times New Roman" w:hAnsi="Times New Roman" w:cs="Times New Roman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0412365400665018182620103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